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that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4">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that are provided by an aide but are delegated and supervised by a registered nurse under the direction of the member’s physician. Payment for personal care services may be approved if the services are determined to be medically necessary as defined in subrule </w:t>
      </w:r>
      <w:hyperlink r:id="rId5">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6">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that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7">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appropriate department form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8">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56.pdf" Type="http://schemas.openxmlformats.org/officeDocument/2006/relationships/hyperlink" Id="rId4"/>
    <Relationship TargetMode="External" Target="https://www.legis.iowa.gov/docs/iac/rule/441.78.56.pdf" Type="http://schemas.openxmlformats.org/officeDocument/2006/relationships/hyperlink" Id="rId5"/>
    <Relationship TargetMode="External" Target="https://www.legis.iowa.gov/docs/iac/rule/441.78.56.pdf" Type="http://schemas.openxmlformats.org/officeDocument/2006/relationships/hyperlink" Id="rId6"/>
    <Relationship TargetMode="External" Target="https://www.legis.iowa.gov/docs/iac/rule/441.78.56.pdf" Type="http://schemas.openxmlformats.org/officeDocument/2006/relationships/hyperlink" Id="rId7"/>
    <Relationship TargetMode="External" Target="https://www.legis.iowa.gov/docs/iac/rule/441.78.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