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441—78.51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Indian health service 638 facility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made for all medically necessary services and supplies provided by a licensed practitioner at an Indian health service 638 facility, as defined at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441—77.47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(249A), within the practitioner’s scope of practice and subject to the limitations and exclusions set forth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7.47.pdf" Type="http://schemas.openxmlformats.org/officeDocument/2006/relationships/hyperlink" Id="rId4"/>
    <Relationship TargetMode="External" Target="https://www.legis.iowa.gov/docs/iac/rule/441.78.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