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will be made for medical services provided to Medicaid eligible children by infant and toddler program providers under the infants and toddlers with disabilities program administered by the department, Iowa child health specialty clinics, and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will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4">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5">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as amended to July 1, 2026,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will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a Medicaid Billing Remittance form along with the funds remitted for the nonfederal share of the costs of the services specified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90.pdf" Type="http://schemas.openxmlformats.org/officeDocument/2006/relationships/hyperlink" Id="rId4"/>
    <Relationship TargetMode="External" Target="https://www.legis.iowa.gov/docs/iac/chapter/441.9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