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441—78.33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Case management services.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Payment will be approved for targeted case management services that are provided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90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to: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Members who are 18 years of age or over and have a primary diagnosis of intellectual disability, developmental disabilities, or chronic mental illness as defined in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441—90.1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(249A).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Members who are under 18 years of age and are eligible to receive services under the HCBS intellectual disability waiver or children’s mental health waiver.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90.pdf" Type="http://schemas.openxmlformats.org/officeDocument/2006/relationships/hyperlink" Id="rId4"/>
    <Relationship TargetMode="External" Target="https://www.legis.iowa.gov/docs/iac/rule/441.90.1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