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Birth centers.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made for prenatal, delivery, and postnatal services as outlined in the Birth Centers Provider Manual as amended to July 1, 2026.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