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Ambulatory surgical center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Ambulatory surgical center services are those services furnished by an ambulatory surgical center in connection with a covered surgical procedure or a covered dental procedure. Covered procedures are listed in the fee schedule published on the department’s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Covered surgical procedures will be those medically necessary procedures that are eligible for payment as physicians’ services, under the circumstances specified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 and performed on a Medicaid member, that can safely be performed in an outpatient setting as determined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Covered dental procedures are those medically necessary procedures that are eligible for payment as dentists’ services, under the circumstances specified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 and performed on a Medicaid member, that can safely be performed in an outpatient setting for Medicaid members whose mental, physical, or emotional condition necessitates deep sedation or general anesthesia.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covered services provided by the ambulatory surgical center in connection with a Medicaid-covered surgical or dental procedure will be those nonsurgical and nondental services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Are medically necessary in connection with a Medicaid-covered surgical or dental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Are eligible for payment as physicians’ services under the circumstances specified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 or as dentists’ services under the circumstances specified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Can safely and economically be performed in an outpatient setting, as determined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Limits on covered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Abortion procedures are covered only when criteria in subrule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78.1(17)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met.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Sterilization procedures are covered only when criteria in subrule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78.1(16)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met.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Preprocedure review by Iowa Medicaid is required if ambulatory surgical centers are to be reimbursed for certain frequently performed surgical procedures as set forth under subrule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78.1(19)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Criteria are available from Iowa Medicaid.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1.pdf" Type="http://schemas.openxmlformats.org/officeDocument/2006/relationships/hyperlink" Id="rId4"/>
    <Relationship TargetMode="External" Target="https://www.legis.iowa.gov/docs/iac/rule/441.78.4.pdf" Type="http://schemas.openxmlformats.org/officeDocument/2006/relationships/hyperlink" Id="rId5"/>
    <Relationship TargetMode="External" Target="https://www.legis.iowa.gov/docs/iac/rule/441.78.1.pdf" Type="http://schemas.openxmlformats.org/officeDocument/2006/relationships/hyperlink" Id="rId6"/>
    <Relationship TargetMode="External" Target="https://www.legis.iowa.gov/docs/iac/rule/441.78.4.pdf" Type="http://schemas.openxmlformats.org/officeDocument/2006/relationships/hyperlink" Id="rId7"/>
    <Relationship TargetMode="External" Target="https://www.legis.iowa.gov/docs/iac/rule/441.78.1.pdf" Type="http://schemas.openxmlformats.org/officeDocument/2006/relationships/hyperlink" Id="rId8"/>
    <Relationship TargetMode="External" Target="https://www.legis.iowa.gov/docs/iac/rule/441.78.1.pdf" Type="http://schemas.openxmlformats.org/officeDocument/2006/relationships/hyperlink" Id="rId9"/>
    <Relationship TargetMode="External" Target="https://www.legis.iowa.gov/docs/iac/rule/441.78.1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