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441—78.23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Other clinic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will be made on a fee schedule basis to facilities not part of a hospital, funded publicly or by private contributions, that provide medically necessary treatment by or under the direct supervision of a physician or dentist to outpatients.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Sterilization.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made for sterilization in accordance with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78.1(16)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Utilization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Utilization review will be conducted for Medicaid members who access more than 24 outpatient visits in any 12-month period from physicians, ARNPs, federally qualified health centers, other clinics, and emergency rooms.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Risk assessment.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Risk assessment, using a Medicaid Prenatal Risk Assessment form, shall be completed at the initial visit during a Medicaid member’s pregnancy.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risk assessment reflects a low-risk pregnancy, the assessment shall be completed again at approximately the twenty-eighth week of pregnancy.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risk assessment reflects a high-risk pregnancy, referral shall be made for enhanced services described in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78.25(3)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Vaccines.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order to be paid for the administration of a vaccine covered under the VFC program, a clinic must enroll in the VFC program. Payment for the vaccine will be approved only if the VFC program stock has been depleted.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1.pdf" Type="http://schemas.openxmlformats.org/officeDocument/2006/relationships/hyperlink" Id="rId4"/>
    <Relationship TargetMode="External" Target="https://www.legis.iowa.gov/docs/iac/rule/441.78.2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