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441—77.54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Crisis response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77.54(1)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terms used in this rule shall have the same meaning as those set out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77.54(2)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Eligible providers.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Agencies that are accredited under the mental health service provider standards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eligible to participate in the program by providing crisis response services, crisis stabilization community-based services, and crisis stabilization residential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77.54(3)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Provider standards.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providers of crisis response services, crisis stabilization community-based services, and crisis stabilization residential services shall meet the standards criteria as set forth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4.pdf" Type="http://schemas.openxmlformats.org/officeDocument/2006/relationships/hyperlink" Id="rId4"/>
    <Relationship TargetMode="External" Target="https://www.legis.iowa.gov/docs/iac/chapter/441.24.pdf" Type="http://schemas.openxmlformats.org/officeDocument/2006/relationships/hyperlink" Id="rId5"/>
    <Relationship TargetMode="External" Target="https://www.legis.iowa.gov/docs/iac/chapter/441.24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