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441—77.21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Independent laboratories.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Independent laboratories are eligible to participate provided that they are certified to participate as a laboratory in the Medicare program (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Title XVIII of the Social Security Act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July 1, 2026). An independent laboratory is a laboratory that is independent of attending and consulting physicians’ offices, hospitals, and critical access hospitals.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