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Recovery.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recover from a member all Medicaid funds incorrectly expended on behalf of the member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recover Medicaid funds expended on behalf of a member from the member’s estate in accordance with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74.9(2)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Funds received from third parties, including Medicare, by a provider other than a state mental health institute shall be reported to the department or the MCO, and an adjustment will be made to a previously submitted claim.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5.pdf" Type="http://schemas.openxmlformats.org/officeDocument/2006/relationships/hyperlink" Id="rId4"/>
    <Relationship TargetMode="External" Target="https://www.legis.iowa.gov/docs/iac/chapter/441.7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