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(249A,249N)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Terminating enrollment.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IHAWP enrollment ends when any of the following occurs: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enrollment period ends and coverage for the next enrollment period has not been renewed.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member becomes eligible for medical assistance in a mandatory coverage group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is found to have been ineligible for any reason.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dies.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turns 65.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abandons Iowa residency.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becomes entitled to or enrolled in Medicare Part A or Part B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child under the age of 21 living with the member loses minimum essential coverage, if the member is the child’s parent or caretaker and will claim the child as a dependent for state or federal income tax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member’s countable income exceeds 133 percent of the FPL.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IHAWP is discontinued according to the requirements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441—74.14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(249A,249N).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member does not pay monthly contributions as required by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74.11(2)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5.pdf" Type="http://schemas.openxmlformats.org/officeDocument/2006/relationships/hyperlink" Id="rId4"/>
    <Relationship TargetMode="External" Target="https://www.legis.iowa.gov/docs/iac/rule/441.74.14.pdf" Type="http://schemas.openxmlformats.org/officeDocument/2006/relationships/hyperlink" Id="rId5"/>
    <Relationship TargetMode="External" Target="https://www.legis.iowa.gov/docs/iac/rule/441.74.1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