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441—74.12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Benefits and service delivery.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Covered benefits and the service delivery method will be determined by the member’s health status.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Iowa wellness plan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Members shall be enrolled in IHAWP unless the member is determined by the department to be a medically exempt individual.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Covered Iowa wellness plan services are essential health benefits; all other benefits required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pursuant to 42 U.S.C. §1396u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-7(b)(1)(B) as amended to July 1, 2026, including prescription drugs; and dental services consistent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Members enrolled in IHAWP shall be subject to enrollment in managed care, other than a program for all-inclusive care for the elderly (PACE), 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Dental services will be provided under the Iowa dental wellness plan as set forth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a contract with one or more dental prepaid ambulatory health plans. The dental prepaid ambulatory health plan shall provide the member with a dental card identifying the member as eligible for dental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Medically exempt individuals.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IHAWP member who has been determined by the department to be a medically exempt individual will be given the choice of the benefits and service delivery method provided by the Iowa wellness plan or receiving benefits and services pursuant to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provider with a current national provider identifier number may refer a member for a medically exempt individual determination by submitting a completed form prescribed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Upon receipt of the appropriate forms, the department will determine whether the member qualifies as a medically exempt individual in accordance with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440.315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July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74.12(3)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Qualified employer-sponsored coverage.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individual who has access to cost-effective, employer-sponsored coverage shall be subject to enrollment in the health insurance premium payment program pursuant to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8.pdf" Type="http://schemas.openxmlformats.org/officeDocument/2006/relationships/hyperlink" Id="rId4"/>
    <Relationship TargetMode="External" Target="https://www.legis.iowa.gov/docs/iac/chapter/441.73.pdf" Type="http://schemas.openxmlformats.org/officeDocument/2006/relationships/hyperlink" Id="rId5"/>
    <Relationship TargetMode="External" Target="https://www.legis.iowa.gov/docs/iac/chapter/441.73.pdf" Type="http://schemas.openxmlformats.org/officeDocument/2006/relationships/hyperlink" Id="rId6"/>
    <Relationship TargetMode="External" Target="https://www.legis.iowa.gov/docs/iac/chapter/441.78.pdf" Type="http://schemas.openxmlformats.org/officeDocument/2006/relationships/hyperlink" Id="rId7"/>
    <Relationship TargetMode="External" Target="https://www.legis.iowa.gov/docs/iac/chapter/441.75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