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441—74.10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(249A,249N)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to appeal.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74.10(1)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Decisions and actions by the department regarding eligibility or services provided under this chapter may be appealed to the extent permitted by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74.10(2)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Members will not be entitled to an appeal hearing if the sole basis for denying or limiting services is discontinuance of the program pursuant to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441—74.14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(249A,249N).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Mode="External" Target="https://www.legis.iowa.gov/docs/iac/rule/441.74.14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