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hearing.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of hearing must state: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time, place, and nature of the hearing;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legal authority and jurisdiction under which the hearing is to be held;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particular sections of the statutes and rules involved;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procedural rules governing conduct of the contested case proceeding;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procedural rules governing informal settlement;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identity of the presiding officer, if known, or, if not, a description of who will serve as presiding officer;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deadline to request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441—2506.6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(17A), that the presiding officer be an administrative law judge (ALJ).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1.pdf" Type="http://schemas.openxmlformats.org/officeDocument/2006/relationships/hyperlink" Id="rId4"/>
    <Relationship TargetMode="External" Target="https://www.legis.iowa.gov/docs/iac/rule/441.2506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