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441—2506.12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Electronic service and filing of pleadings and other papers.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2506.12(1)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Filing and service electronically.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Except as provided in subrule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2506.4(6)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, every pleading, motion, document, or other paper that is filed or served shall be executed electronically whenever possible. Filing or service by a nonelectronic method can only be upon a showing to the presiding officer of undue hardship to use electronic mail.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0300D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5/27/26, effective 7/1/26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5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ac/rule/441.2506.4.pdf" Type="http://schemas.openxmlformats.org/officeDocument/2006/relationships/hyperlink" Id="rId4"/>
    <Relationship Target="footer.xml" Type="http://schemas.openxmlformats.org/officeDocument/2006/relationships/footer" Id="rId5"/>
</Relationships>

</file>

<file path=docProps/app.xml><?xml version="1.0" encoding="utf-8"?>
<properties:Properties xmlns:vt="http://schemas.openxmlformats.org/officeDocument/2006/docPropsVTypes" xmlns:properties="http://schemas.openxmlformats.org/officeDocument/2006/extended-properti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