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Evaluation.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agency will evaluate the petition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agency may request additional information from the petitioner or any person as part of its evaluation of the petition.</w:t>
      </w:r>
    </w:p>
    <w:p>
      <w:pPr>
        <w:spacing w:before="0" w:after="0"/>
        <w:ind w:left="120"/>
        <w:jc w:val="both"/>
      </w:pP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7—paragraphs 2504.3(2)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9A.pdf" Type="http://schemas.openxmlformats.org/officeDocument/2006/relationships/hyperlink" Id="rId4"/>
    <Relationship TargetMode="External" Target="https://www.legis.iowa.gov/docs/iac/rule/7.2504.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