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441—123.9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Finality.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certificate of need application process is continuous beginning with submission of a letter of intent or request for waiver of a letter of intent through issuance of a final decision by the department subject to judicial review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123.9(1)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stages of the process are intermediate and subject to judicial review only to the extent the stages meet criteria for intermediate review under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decision by the department pursuant to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441—123.3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(135) that a proposed project does not require a certificate of need;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decision by the department to waive submission of the letter of intent and substitute summary review;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rejection of an application by the department that fails to provide all information required under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135.62(1)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123.9(2)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stages of the process are final decisions subject to judicial review as final agency action under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decision by the department to disallow summary review;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decision by the department that a proposed project does not require a certificate of need;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decision by the department to approve or deny an application;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department’s final decision on an application for rehearing;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decision by the department to revoke a certificate of need pursuant to rule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441—123.10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(135).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0320D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    <Relationship TargetMode="External" Target="https://www.legis.iowa.gov/docs/ico/chapter/17A.19.pdf" Type="http://schemas.openxmlformats.org/officeDocument/2006/relationships/hyperlink" Id="rId5"/>
    <Relationship TargetMode="External" Target="https://www.legis.iowa.gov/docs/iac/rule/441.123.3.pdf" Type="http://schemas.openxmlformats.org/officeDocument/2006/relationships/hyperlink" Id="rId6"/>
    <Relationship TargetMode="External" Target="https://www.legis.iowa.gov/docs/ico/chapter/135.62.pdf" Type="http://schemas.openxmlformats.org/officeDocument/2006/relationships/hyperlink" Id="rId7"/>
    <Relationship TargetMode="External" Target="https://www.legis.iowa.gov/docs/ico/chapter/17A.19.pdf" Type="http://schemas.openxmlformats.org/officeDocument/2006/relationships/hyperlink" Id="rId8"/>
    <Relationship TargetMode="External" Target="https://www.legis.iowa.gov/docs/iac/rule/441.123.10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