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441—123.5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Organizational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123.5(1)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evaluate the application against the criteria specified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135.63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123.5(2)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Public comments on an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receive written public comments on an application during a time frame prescribed by the department for each application. Oral comments will be received at a public hearing set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Public hearings conducted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135.65(3)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not contested cases.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5.63.pdf" Type="http://schemas.openxmlformats.org/officeDocument/2006/relationships/hyperlink" Id="rId4"/>
    <Relationship TargetMode="External" Target="https://www.legis.iowa.gov/docs/ico/chapter/135.6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