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441—123.4</w:t>
      </w:r>
      <w:r>
        <w:rPr>
          <w:rFonts w:ascii="Times New Roman" w:hAnsi="Times New Roman"/>
          <w:b/>
          <w:i w:val="false"/>
          <w:color w:val="000000"/>
          <w:sz w:val="22"/>
        </w:rPr>
        <w:t xml:space="preserve">(135)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123.4(1)</w:t>
      </w:r>
      <w:r>
        <w:rPr>
          <w:rFonts w:ascii="Times New Roman" w:hAnsi="Times New Roman"/>
          <w:b w:val="false"/>
          <w:i w:val="false"/>
          <w:color w:val="000000"/>
          <w:sz w:val="22"/>
        </w:rPr>
        <w:t> </w:t>
      </w:r>
      <w:r>
        <w:rPr>
          <w:rFonts w:ascii="Times New Roman" w:hAnsi="Times New Roman"/>
          <w:b w:val="false"/>
          <w:i w:val="false"/>
          <w:color w:val="000000"/>
          <w:sz w:val="22"/>
        </w:rPr>
        <w:t>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using the appropriate application form found on the certificate of need website. All information requested in the application form is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specified in Iowa Code section </w:t>
      </w:r>
      <w:hyperlink r:id="rId4">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 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5">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6">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 “submission” means the day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7">
        <w:r>
          <w:rPr>
            <w:rStyle w:val="Hyperlink"/>
            <w:rFonts w:ascii="Times New Roman" w:hAnsi="Times New Roman"/>
            <w:b w:val="false"/>
            <w:i w:val="false"/>
            <w:color w:val="000000"/>
            <w:sz w:val="22"/>
          </w:rPr>
          <w:t>135.65(2)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2.pdf" Type="http://schemas.openxmlformats.org/officeDocument/2006/relationships/hyperlink" Id="rId4"/>
    <Relationship TargetMode="External" Target="https://www.legis.iowa.gov/docs/ico/chapter/135.62.pdf" Type="http://schemas.openxmlformats.org/officeDocument/2006/relationships/hyperlink" Id="rId5"/>
    <Relationship TargetMode="External" Target="https://www.legis.iowa.gov/docs/ico/chapter/135.62.pdf" Type="http://schemas.openxmlformats.org/officeDocument/2006/relationships/hyperlink" Id="rId6"/>
    <Relationship TargetMode="External" Target="https://www.legis.iowa.gov/docs/ico/chapter/135.6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