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441—123.12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Sanctions.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Hearings to determine class I or class II violations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135.72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be conducted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5.72.pdf" Type="http://schemas.openxmlformats.org/officeDocument/2006/relationships/hyperlink" Id="rId4"/>
    <Relationship TargetMode="External" Target="https://www.legis.iowa.gov/docs/iac/chapter/441.7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