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261—406.3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(15,476)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Eligible and ineligible borrowers.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406.3(1)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Eligible borrowers.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476.46A(2)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describes the entities eligible for financial assistance under this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406.3(2)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Ineligible borrowers.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Ineligible borrowers include: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business that is not located in or operating in Iowa. A business that will be located and operating in Iowa upon completion of an eligible project may be eligible.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individual or an organization with a history of defaulted loans or compliance violations with other state programs or rules.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Regents institutions.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Community colleges.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State agencies.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Cities, except municipal utilities that are eligible borrowers pursuant to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476.46A(2)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Counties.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School districts.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Nonprofit organizations.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76.46A.pdf" Type="http://schemas.openxmlformats.org/officeDocument/2006/relationships/hyperlink" Id="rId4"/>
    <Relationship TargetMode="External" Target="https://www.legis.iowa.gov/docs/ico/chapter/476.46A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