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261—405.3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Borrowers.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Eligible borrowers.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project shall be wholly owned by an eligible borrower. Eligible borrowers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whose primary residence is in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Businesses registered and domiciled in Iowa. For businesses organized as limited liability companies, each member of the limited liability company must be domiciled in Iowa and be an eligible borrower.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Water and wastewater utilities subject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rural water districts subject to Iowa Code 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357A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sanitary districts subject to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358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405.3(2)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Ineligible borrowers.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Ineligible borrowers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organization that is lending to a project and also owns the project or is a member of an organization that owns the project.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individual or an organization with a history of defaulted loans or compliance violations with other state programs or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Regents institutions.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Community colleges.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State agencies.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Cities, but not water or wastewater utilities subject to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Counties.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School districts.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Nonprofit organizations.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Gas and electric utilities subject to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rural electric cooperatives subject to Iowa Code chapter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88.pdf" Type="http://schemas.openxmlformats.org/officeDocument/2006/relationships/hyperlink" Id="rId4"/>
    <Relationship TargetMode="External" Target="https://www.legis.iowa.gov/docs/ico/chapter/357A.pdf" Type="http://schemas.openxmlformats.org/officeDocument/2006/relationships/hyperlink" Id="rId5"/>
    <Relationship TargetMode="External" Target="https://www.legis.iowa.gov/docs/ico/chapter/504.pdf" Type="http://schemas.openxmlformats.org/officeDocument/2006/relationships/hyperlink" Id="rId6"/>
    <Relationship TargetMode="External" Target="https://www.legis.iowa.gov/docs/ico/chapter/358.pdf" Type="http://schemas.openxmlformats.org/officeDocument/2006/relationships/hyperlink" Id="rId7"/>
    <Relationship TargetMode="External" Target="https://www.legis.iowa.gov/docs/ico/chapter/388.pdf" Type="http://schemas.openxmlformats.org/officeDocument/2006/relationships/hyperlink" Id="rId8"/>
    <Relationship TargetMode="External" Target="https://www.legis.iowa.gov/docs/ico/chapter/388.pdf" Type="http://schemas.openxmlformats.org/officeDocument/2006/relationships/hyperlink" Id="rId9"/>
    <Relationship TargetMode="External" Target="https://www.legis.iowa.gov/docs/ico/chapter/476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