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261—405.1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“Alternate energy production facility”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476.42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“Authority”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economic development authority created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15.105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“Board”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governing board of the Iowa energy center established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15.120(2)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“Iowa energy center”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“IEC”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Iowa energy center established by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15.120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“Project”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construction of an alternate energy production facility or a small hydro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“Small hydro facility”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476.42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76.42.pdf" Type="http://schemas.openxmlformats.org/officeDocument/2006/relationships/hyperlink" Id="rId4"/>
    <Relationship TargetMode="External" Target="https://www.legis.iowa.gov/docs/ico/chapter/15.105.pdf" Type="http://schemas.openxmlformats.org/officeDocument/2006/relationships/hyperlink" Id="rId5"/>
    <Relationship TargetMode="External" Target="https://www.legis.iowa.gov/docs/ico/chapter/15.120.pdf" Type="http://schemas.openxmlformats.org/officeDocument/2006/relationships/hyperlink" Id="rId6"/>
    <Relationship TargetMode="External" Target="https://www.legis.iowa.gov/docs/ico/chapter/15.120.pdf" Type="http://schemas.openxmlformats.org/officeDocument/2006/relationships/hyperlink" Id="rId7"/>
    <Relationship TargetMode="External" Target="https://www.legis.iowa.gov/docs/ico/chapter/476.42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