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261—403.1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these rules,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“Authority”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economic development authority created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governing board of the Iowa energy center established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15.120(2)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includes the members appointed to the board by the governor.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“Committee”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committee established by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“Iowa energy center”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“IEC”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Iowa energy center established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the purposes identified therein.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5.105.pdf" Type="http://schemas.openxmlformats.org/officeDocument/2006/relationships/hyperlink" Id="rId4"/>
    <Relationship TargetMode="External" Target="https://www.legis.iowa.gov/docs/ico/chapter/15.120.pdf" Type="http://schemas.openxmlformats.org/officeDocument/2006/relationships/hyperlink" Id="rId5"/>
    <Relationship TargetMode="External" Target="https://www.legis.iowa.gov/docs/ico/chapter/15.120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