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191—55.5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(522C)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Issuance of resident license.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55.5(1)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License of individual.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Before approving an individual’s application, the division shall find that the applicant: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Either is eligible to designate this state as the individual’s home state, or is a nonresident who is not eligible for a license under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191—55.8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(522C);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Has not committed any act that could result in denial, suspension or revocation of a license as set forth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191—55.12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(522C);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 trustworthy, reliable, and of good reputation, evidence of which may be determined by the division;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Is financially responsible to exercise the license and has provided proof of financial responsibility as required in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191—55.10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(522C);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Has paid the fees set forth in 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191—55.20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(522C);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Maintains an office in the home state of residence with public access by reasonable appointment or regular business hours;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Is at least 18 years of age;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Has successfully passed the public adjuster examination pursuant to rule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191—55.6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(522C);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Has submitted to the division the contract the applicant intends to use pursuant to rule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191—55.14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(522C).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55.5(2)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License of business entity.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Before approving a business entity’s application, the division shall find that the business entity has: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Paid the fees set forth in rule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191—55.20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(522C);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Designated a licensed public adjuster responsible for the business entity’s compliance with the insurance laws, rules and regulations of this state;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Designated a licensed individual public adjuster responsible for the business entity’s compliance with the insurance laws, rules, and regulations of this state;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Submitted to the division the contract the applicant intends to use pursuant to rule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191—55.14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(522C).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55.5(3)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Supplemental documentation.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division may require the applicant for either type of license to supply any documents reasonably necessary to aid the division in making its determination.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5250C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11/4/20, effective 12/9/20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6120C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12/29/21, effective 2/2/22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2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191.55.8.pdf" Type="http://schemas.openxmlformats.org/officeDocument/2006/relationships/hyperlink" Id="rId4"/>
    <Relationship TargetMode="External" Target="https://www.legis.iowa.gov/docs/iac/rule/191.55.12.pdf" Type="http://schemas.openxmlformats.org/officeDocument/2006/relationships/hyperlink" Id="rId5"/>
    <Relationship TargetMode="External" Target="https://www.legis.iowa.gov/docs/iac/rule/191.55.10.pdf" Type="http://schemas.openxmlformats.org/officeDocument/2006/relationships/hyperlink" Id="rId6"/>
    <Relationship TargetMode="External" Target="https://www.legis.iowa.gov/docs/iac/rule/191.55.20.pdf" Type="http://schemas.openxmlformats.org/officeDocument/2006/relationships/hyperlink" Id="rId7"/>
    <Relationship TargetMode="External" Target="https://www.legis.iowa.gov/docs/iac/rule/191.55.6.pdf" Type="http://schemas.openxmlformats.org/officeDocument/2006/relationships/hyperlink" Id="rId8"/>
    <Relationship TargetMode="External" Target="https://www.legis.iowa.gov/docs/iac/rule/191.55.14.pdf" Type="http://schemas.openxmlformats.org/officeDocument/2006/relationships/hyperlink" Id="rId9"/>
    <Relationship TargetMode="External" Target="https://www.legis.iowa.gov/docs/iac/rule/191.55.20.pdf" Type="http://schemas.openxmlformats.org/officeDocument/2006/relationships/hyperlink" Id="rId10"/>
    <Relationship TargetMode="External" Target="https://www.legis.iowa.gov/docs/iac/rule/191.55.14.pdf" Type="http://schemas.openxmlformats.org/officeDocument/2006/relationships/hyperlink" Id="rId11"/>
    <Relationship Target="footer.xml" Type="http://schemas.openxmlformats.org/officeDocument/2006/relationships/footer" Id="rId12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