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191—55.19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to comply with this chapter or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subject a person to penalties set forth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522C.6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11/4/20, effective 12/9/20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2C.pdf" Type="http://schemas.openxmlformats.org/officeDocument/2006/relationships/hyperlink" Id="rId4"/>
    <Relationship TargetMode="External" Target="https://www.legis.iowa.gov/docs/ico/chapter/522C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