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Penalties.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It is unlawful for an individual to function as a radon mitigation specialist in violation of the provisions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136B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Persons convicted of violating the provisions of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136B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this chapter shall be guilty of a serious misdemeanor.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6B.pdf" Type="http://schemas.openxmlformats.org/officeDocument/2006/relationships/hyperlink" Id="rId4"/>
    <Relationship TargetMode="External" Target="https://www.legis.iowa.gov/docs/ico/chapter/136B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