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641—38.4</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practice—general radiologic technologist, nuclear medicine technologist, radiation therapist.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nonrefundable $100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proof of a passing score on the ARRT general radiography examination, the NMTCB nuclear medicine examination, or the ARRT radiation therapist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24.0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38.4(3)</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$100 application fee. If the permit is expired six months or more, all previous exemptions from this chapter are no longer valid and the individual is subject to all requirements of applying for an initial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24.0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