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641—38.2</w:t>
      </w:r>
      <w:r>
        <w:rPr>
          <w:rFonts w:ascii="Times New Roman" w:hAnsi="Times New Roman"/>
          <w:b/>
          <w:i w:val="false"/>
          <w:color w:val="000000"/>
          <w:sz w:val="22"/>
        </w:rPr>
        <w:t xml:space="preserve">(136C)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exempt from obtaining a permit for the operation of radiation machines only as required by this chapter in accordance with Iowa Code chapter </w:t>
      </w:r>
      <w:hyperlink r:id="rId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chiropractor.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individual certified by the dental board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as a part of the student’s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upon application or upon its own initiative, grant such exemptions from the requirements of this chapter as it determines are authorized by law and will not result in undue hazard to public health and safety. Application for exemptions should be made in accordance with </w:t>
      </w:r>
      <w:hyperlink r:id="rId5">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C.pdf" Type="http://schemas.openxmlformats.org/officeDocument/2006/relationships/hyperlink" Id="rId4"/>
    <Relationship TargetMode="External" Target="https://www.legis.iowa.gov/docs/iac/chapter/44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