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641—38.13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Standards for formal education for limited radiologic technologists.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formal education may be a single offering that meets all standards of all categories, or it may be offered individually specific to the category the provider wishes to offer.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are the minimum standards: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principal instructor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Iowa-licensed chiropractor teaching spine and extremities categories only;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Iowa-permitted general radiologic technologist and have at least two years of current experience in radiography;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Hold a current ARRT registration and have at least two years of current experience in radiography if the clinical site is located outside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clinical instructor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Iowa-licensed chiropractor teaching spine and extremities categories only;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Iowa-permitted general radiologic technologist and have at least two years of current experience in radiography;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Iowa-permitted limited radiologic technologist in the category of instruction and have at least two years of current experience in radiography;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Hold a current ARRT registration and have at least two years of current experience in radiography if the clinical site is located outside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Clinical instructors shall be supervised by the principal instructor.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 principal instructor may also act as clinical instructor, if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Classroom and clinical standards are listed below:</w:t>
      </w:r>
    </w:p>
    <w:tbl>
      <w:tblPr>
        <w:tblW w:w="0" w:type="auto"/>
        <w:tblCellSpacing w:w="0" w:type="auto"/>
        <w:tblInd w:w="115" w:type="dxa"/>
        <w:tblBorders>
          <w:top w:val="single" w:color="000000" w:sz="8"/>
          <w:left w:val="single" w:color="000000" w:sz="8"/>
          <w:bottom w:val="single" w:color="000000" w:sz="8"/>
          <w:right w:val="single" w:color="000000" w:sz="8"/>
          <w:insideH w:val="none"/>
          <w:insideV w:val="none"/>
        </w:tblBorders>
        <w:tblLayout w:type="fixed"/>
      </w:tblPr>
      <w:tblGrid>
        <w:gridCol w:w="3687"/>
        <w:gridCol w:w="1728"/>
        <w:gridCol w:w="3225"/>
        <w:gridCol w:w="2880"/>
      </w:tblGrid>
      <w:tr>
        <w:trPr>
          <w:trHeight w:val="450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Category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Classroom Hours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Clinical Practice Projections</w:t>
            </w:r>
          </w:p>
        </w:tc>
        <w:tc>
          <w:tcPr>
            <w:tcW w:w="2880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Clinical Competency Projections</w:t>
            </w:r>
          </w:p>
        </w:tc>
      </w:tr>
      <w:tr>
        <w:trPr>
          <w:trHeight w:val="255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Core: completed by all trainees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60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 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Chest 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30 PA or LAT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5 PA, 5 LAT</w:t>
            </w:r>
          </w:p>
        </w:tc>
      </w:tr>
      <w:tr>
        <w:trPr>
          <w:trHeight w:val="450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Upper extremity 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30 (any projections)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10 (only 2 of any projection allowed)</w:t>
            </w:r>
          </w:p>
        </w:tc>
      </w:tr>
      <w:tr>
        <w:trPr>
          <w:trHeight w:val="450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Lower extremity 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30 (any projections)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10 (only 2 of any projection allowed)</w:t>
            </w:r>
          </w:p>
        </w:tc>
      </w:tr>
      <w:tr>
        <w:trPr>
          <w:trHeight w:val="450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Shoulder 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 (any projections)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6 (only 2 of any projection allowed)</w:t>
            </w:r>
          </w:p>
        </w:tc>
      </w:tr>
      <w:tr>
        <w:trPr>
          <w:trHeight w:val="450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Spine 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30 (any projections)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10 (only 2 of any projection allowed)</w:t>
            </w:r>
          </w:p>
        </w:tc>
      </w:tr>
      <w:tr>
        <w:trPr>
          <w:trHeight w:val="450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Pediatric: add on to chest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8 of initial pediatrics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 (any projections)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 PA, 2 LAT</w:t>
            </w:r>
          </w:p>
        </w:tc>
      </w:tr>
      <w:tr>
        <w:trPr>
          <w:trHeight w:val="450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Pediatric: add on to upper extremity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8 of initial pediatrics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 (any projections)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10 (only 2 of any projection allowed)</w:t>
            </w:r>
          </w:p>
        </w:tc>
      </w:tr>
      <w:tr>
        <w:trPr>
          <w:trHeight w:val="450" w:hRule="atLeast"/>
        </w:trPr>
        <w:tc>
          <w:tcPr>
            <w:tcW w:w="368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Pediatric: add on to lower extremity</w:t>
            </w:r>
          </w:p>
        </w:tc>
        <w:tc>
          <w:tcPr>
            <w:tcW w:w="172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8 of initial pediatrics</w:t>
            </w:r>
          </w:p>
        </w:tc>
        <w:tc>
          <w:tcPr>
            <w:tcW w:w="322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 (any projections)</w:t>
            </w:r>
          </w:p>
        </w:tc>
        <w:tc>
          <w:tcPr>
            <w:tcW w:w="2880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10 (only 2 of any projection allowed)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competency testing for limited radiography shall be directly supervised by the principal or clinical instructor, can only begin after the classroom hours in a category have been completed, and cannot begin until after the clinical site has been approved by the department using the Initial Clinical Site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Clinical instructors shall directly supervise all students before a student’s competency for a specific projection is documented and indirectly supervise after the student’s competency for a specific projection is documented.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Current permit holders completing formal education to add a category do not need to repeat the core curriculum.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Department approval is required before implementing any formal education or making any changes to a formal education offering.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Administrative items for all formal education. The department reserves the right to audit or evaluate any aspect of the formal education or student progress.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