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571—93.5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Commercial sale of captive-reared waterfowl by a taxidermist.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93.5(1)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Taxidermist permit required. No person may perform taxidermy services on migratory birds or their parts, nests, or eggs for any reason other than personal use without a taxidermist permit.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93.5(2)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the records required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481A.126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the permittee must maintain files containing the original of federal Form 3-186 as required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50 CFR 21.63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(as amended through May 6, 2025). Properly marked, captive-reared mallards are exempt from this requirement.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93.5(3)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captive-reared waterfowl being purchased or held by a taxidermist for mounting and resale shall have been physically marked by at least one of the following methods: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Removal of the hind toe from the right foot.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Pinioning of a wing by the removal of the metacarpal bones of one wing or a portion of the metacarpal bones, which renders the bird permanently incapable of flight.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Banding of one metatarsus with a seamless metal band.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Tattooing of a readily discernible number or letter or combination thereof on the web of one foot.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93.5(4)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When any mounted captive-bred waterfowl (except captive-reared, properly marked mallards) are acquired from a taxidermist, the taxidermist shall furnish a copy of federal Form 3-186, indicating all information required by the form and the method or methods by which individual birds are marked as required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93.5(3)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93.5(5)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buyer shall retain Form 3-186 on file for the duration of the buyer’s possession of such mounted, captive-reared waterfowl.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81A.126.pdf" Type="http://schemas.openxmlformats.org/officeDocument/2006/relationships/hyperlink" Id="rId4"/>
    <Relationship TargetMode="External" Target="https://www.legis.iowa.gov/docs/iac/rule/571.93.5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