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Approved aquaculture species.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approved aquaculture species may be propagated and sold:</w:t>
      </w:r>
    </w:p>
    <w:p>
      <w:pPr>
        <w:spacing w:before="6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FISH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595"/>
        <w:gridCol w:w="5595"/>
      </w:tblGrid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American Eel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Anguilla rostrata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Banded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zonale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Banded Killifish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diaphanus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Bigmouth Buffalo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Ictiobus cyprinellus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Bigmouth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Ericymba dorsalis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Buffalo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Ictiobus niger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Bullhead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Ameiurus melas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Crappie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Pomoxis nigromaculatus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Blackchin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heterodon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Blacknose Dace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Rhinicthys atratulus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Blackside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Percina maculata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Blackstripe Topminnow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notatus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 Catfish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Ictalurus furcatus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 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Cycleptus elongatus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Bluegill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macrochirus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Bluntnose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Pimephales notatus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Bowfin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Amia calva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Brassy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Hybognathus hankinsoni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Brook Silverside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Labidesthes sicculus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Brook Stickleback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Culaea inconstans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Brook Trout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Salvelinus fontinalis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Brown Bullhead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Ameiurus nebulosus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Brown Trout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Salmo trutta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Bullhead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Pimephales vigilax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Central Mudminnow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Umbra limi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Central Stoneroller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Campostoma anomalum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Channel Catfish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Ictalurus punctatus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Common Carp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Cyprinus carpio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Common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Luxilus cornutus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Creek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Semotilus atromaculatus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Crystal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Crystallaria asprella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Emerald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Notropis atherinoides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Fantail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flabellare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Fathead Minnow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Pimephales promelas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Flathead Catfish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Pylodictis olivaris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Flathead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Platygobio gracilis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Freshwater Drum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Aplodinotus grunniens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Ghost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Paranotropis buchanani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Gilt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Percina evides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Gizzard Shad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Dorosoma cepedianum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Golden Redhorse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Moxostoma erythrurum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Golden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Notemigonus crysoleucas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Goldeye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Hiodon alosoides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Goldfish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Carassius auratus</w:t>
            </w:r>
          </w:p>
        </w:tc>
      </w:tr>
      <w:tr>
        <w:trPr>
          <w:trHeight w:val="40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Grass Carp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Ctenopharyngodon idella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Gravel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Erimystax x-punctatus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Greater Redhorse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Moxostoma valenciennesi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Green Sunfish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cyanellus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Highfin Carpsucker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Carpiodes velifer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Hornyhead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Nocomis biguttatus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Iowa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exile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Ironcolor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Alburnops chalybaeus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Johnny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nigrum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Lake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Couesius plumbeus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Largemouth Bass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Micropterus salmoides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 xml:space="preserve">Largescale Stoneroller 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Campostoma oligolepis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Longear Sunfish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megalotis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Longnose Dace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Rhinichthys cataractae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Longnose Gar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Lepisosteus osseus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Mimic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Paranotropis volucellus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Mississippi Silvery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Hybognathus nuchalis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Mooneye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Hiodon tergisus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Mosquitofish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Gambusia affinis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Mottled Sculpin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Cottus bairdii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Mud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asprigene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Muskellunge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Esox masquinongy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Hog 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Hypentelium nigricans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Logperch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Percina caprodes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Pike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Esox lucius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Rock Bass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Ambloplites rupestris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Orangespotted Sunfish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humilis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Ozark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nubilus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Pallid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Hybopsis amnis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Pirate Perch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Aphredoderus sayanus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Hybognathus placitus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Topminnow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sciadicus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Pugnose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Opsopoeodus emiliae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Pumpkinseed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gibbosus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Quillback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Carpiodes cyprinus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Rainbow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caeruleum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Rainbow Smelt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Osmerus mordax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Rainbow Trout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Oncorhynchus mykiss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Cyprinella lutrensis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Redear Sunfish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microlophus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Redfin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Lythrurus umbratilis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Redside Dace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Clinostomus elongatus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River Carpsucker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Carpiodes carpio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River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Percina shumardi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River Redhorse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Moxostoma carinatum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River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Alburnops blennius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Rosyface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Notropis rubellus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Sand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stramineus</w:t>
            </w:r>
          </w:p>
        </w:tc>
      </w:tr>
      <w:tr>
        <w:trPr>
          <w:trHeight w:val="330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Sauger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Sander canadensis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Shorthead Redhorse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Moxostoma macrolepidotum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Shortnose Gar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Lepisosteus platostomus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 xml:space="preserve">Shovelnose Sturgeon 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Scaphirhynchus platorynchus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Sicklefin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meeki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storeriana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 Lamprey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Ichthyomyzon unicuspis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 Redhorse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Moxostoma anisurum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Silverband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Paranotropis shumardi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Skipjack Herring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Alosa chrysochloris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Madtom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Noturus exilis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Slenderhead Darter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Percina phoxocephala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Slimy Sculpin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Cottus cognatus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Smallmouth Bass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Micropterus dolomieu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Smallmouth Buffalo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lctiobus bubalus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Southern Redbelly Dace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Chrosomus erythrogaster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Speckled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aestivalis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Spotfin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Cyprinella spiloptera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Spottail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Hudsonius hudsonius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Spotted Bass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Micropterus punctulatus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Spotted 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Minytrema melanops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Starhead Topminnow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dispar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Stonecat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Noturus flavus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Striped Bass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Morone saxatilis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Sturgeon Chub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gelida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Suckermouth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Phenacobius mirabilis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Tadpole Madtom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Noturus gyrinus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Topeka Shiner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topeka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Trout-perch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Percopsis omiscomaycus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Walleye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Sander vitreus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Warmouth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Lepomis gulosus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Silvery Minnow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Hybognathus argyritis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 Bass and Hybrids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Morone chrysops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 Crappie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Pomoxis annularis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 Sucker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Catostomus commersonii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Bass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Morone mississippiensis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Bullhead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Ameiurus natalis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Perch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Perca flavescens</w:t>
            </w:r>
          </w:p>
        </w:tc>
      </w:tr>
    </w:tbl>
    <w:p>
      <w:pPr>
        <w:spacing w:before="6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AMPHIBIANS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595"/>
        <w:gridCol w:w="5595"/>
      </w:tblGrid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Bullfrog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Lithobates catesbeianus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Leopard Frog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Lithobates pipiens</w:t>
            </w:r>
          </w:p>
        </w:tc>
      </w:tr>
    </w:tbl>
    <w:p>
      <w:pPr>
        <w:spacing w:before="6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REPTILES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595"/>
        <w:gridCol w:w="5595"/>
      </w:tblGrid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Common Snapping Turtle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Chelydra serpentina serpentina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Painted Turtle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Chrysemys picta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Smooth Softshell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Apalone mutica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