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equipment.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power or exploding spear heads will be permitted.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guns powered by gunpowder explosive or explosives or compressed gas will be permitted.</w:t>
      </w:r>
    </w:p>
    <w:p>
      <w:pPr>
        <w:spacing w:before="0" w:after="0"/>
        <w:ind w:left="120"/>
        <w:jc w:val="both"/>
      </w:pP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