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571—83.3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(481A)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Permitted equipment.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Permitted equipment to be used in scuba and skin spearing shall be: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1.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Hand and pole spears.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2.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Spear guns powered by rubber bands, springs, or pneumatically powered springs.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3.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used on powered spear guns, attached to the gun by a cord lanyard or other device.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The overall length of spear gun and cord shall not exceed 20 feet.</w:t>
      </w:r>
    </w:p>
    <w:p>
      <w:pPr>
        <w:spacing w:before="0" w:after="0" w:line="24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0273D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5/13/26, effective 6/17/26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m="http://schemas.openxmlformats.org/officeDocument/2006/math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wp14="http://schemas.microsoft.com/office/word/2010/wordprocessingDrawing" xmlns:w15="http://schemas.microsoft.com/office/word/2012/wordml" xmlns:mc="http://schemas.openxmlformats.org/markup-compatibility/2006" xmlns:a14="http://schemas.microsoft.com/office/drawing/2010/main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vt="http://schemas.openxmlformats.org/officeDocument/2006/docPropsVTypes" xmlns:properties="http://schemas.openxmlformats.org/officeDocument/2006/extended-properti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