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571—78.5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(456A)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Dealers—prohibitions.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dealer shall not buy, deal, purchase, sell, or otherwise transact business of ginseng, its seeds, or its parts: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dealer knows or should have known that the ginseng was harvested illegally.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Without inspecting the permit of the harvester or dealer.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dealer knows or should have known that the harvester or dealer has violated this chapter.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0268D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