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Season for legal harvest.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season for legally harvesting ginseng is September 1 through October 31.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