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571—77.3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(481B)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Endangered and threatened plants.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natural resource commission, in consultation with scientists with special knowledge and experience, determined the following plant species to be endangered or threatened in Iowa.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77.3(1)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Endangered plant species: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1426"/>
        <w:gridCol w:w="4882"/>
        <w:gridCol w:w="4882"/>
      </w:tblGrid>
      <w:tr>
        <w:trPr>
          <w:trHeight w:val="270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/>
                <w:i w:val="false"/>
                <w:color w:val="000000"/>
                <w:sz w:val="20"/>
              </w:rPr>
              <w:t>Common Name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/>
                <w:i w:val="false"/>
                <w:color w:val="000000"/>
                <w:sz w:val="20"/>
              </w:rPr>
              <w:t>Scientific Name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Pale false foxglove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Agalinis skinneriana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Roundleaf serviceberry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Amelanchier sanguinea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Raccoon grape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Ampelopsis cordata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Pearly everlasting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Anaphalis margaritacea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Sand bluestem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Andropogon hallii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Round-lobed hepatica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Anemone americana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Carolina anemone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Anemone caroliniana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Bearberry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Arctostaphylos uva-ursi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Virginia snakeroot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Aristolochia serpentaria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Black chokeberry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Aronia melanocarpa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Fringed sagewort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Artemisia frigida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Mead’s milkweed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Asclepias meadii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Showy milkweed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Asclepias speciosa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Green antelopehorn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Asclepias viridis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Wall-rue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Asplenium ruta-muraria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Field milkvetch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Astragalus agrestis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Prairie milkvetch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Astragalus laxmannii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Fern-leaved false foxglove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Aureolaria pedicularia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Water marigold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Bidens beckii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Matricary grape fern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Botrychium matricariifolium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Little grapefern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Botrychium simplex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Swamp moonwort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Botrychium tenebrosum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White-tinged sedge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Carex albicans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Back’s sedge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Carex backii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Cordroot sedge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Carex chordorrhiza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Fringed sedge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Carex crinita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Raven’s-foot sedge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Carex crus-corvi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Star sedge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Carex echinata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Shoreline sedge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Carex hyalenolepis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Hoplike sedge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Carex lupuliformis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Intermediate sedge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Carex media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Plantain-leaved sedge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Carex plantaginea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Drooping sedge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Carex prasina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Cyperus-like sedge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Carex pseudocyperus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Reflexed sedge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Carex retroflexa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Rocky Mountain sedge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Carex saximontana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Fireweed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Chamaenerion angustifolium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Pipsissewa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Chimaphila umbellata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Drooping woodreed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Cinna latifolia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Purple clematis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Clematis occidentalis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Blue-eyed mary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Collinsia verna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Spotted coralroot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Corallorhiza maculata</w:t>
            </w:r>
          </w:p>
        </w:tc>
      </w:tr>
      <w:tr>
        <w:trPr>
          <w:trHeight w:val="390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Golden corydalis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Corydalis aurea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Large-bracted corydalis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Corydalis curvisiliqua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Pale corydalis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Corydalis flavula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Pink corydalis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Corydalis sempervirens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Silky prairie-clover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Dalea villosa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Tree clubmoss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Dendrolycopodium dendroideum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Sessile-leaved tick trefoil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Desmodium sessilifolium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Roundleaved sundew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Drosera rotundifolia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Marginal shield fern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Dryopteris marginalis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Purple coneflower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Echinacea purpurea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Elliptic spikerush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Eleocharis elliptica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Few-flowered spikerush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Eleocharis quinqueflora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Wolf’s spikerush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Eleocharis wolfii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Wiegand’s wildrye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Elymus wiegandii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Downy willowherb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Epilobium strictum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Slender cottongrass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Eriophorum gracile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Tawny cottongrass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Eriophorum virginicum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Wood spurge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Euphorbia commutata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Forked aster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Eurybia furcata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Large-leaved aster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Eurybia macrophylla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Schreber’s aster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Eurybia schreberi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Queen of the prairie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Filipendula rubra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False mermaid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Floerkea proserpinacoides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Rough bedstraw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Galium asprellum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Black Huckleberry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Gaylussacia baccata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Hairy goldenaster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Heterotheca villosa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Povertygrass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Hudsonia tomentosa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Rock clubmoss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Huperzia porophila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Canadian St. Johnswort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Hypericum canadense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Pineweed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Hypericum gentianoides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Flax-leaved aster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Ionactis linariifolia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White morning-glory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Ipomoea lacunosa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Black-based quillwort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Isoetes melanopoda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Alpine rush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Juncus alpinoarticulatus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Edged rush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Juncus marginatus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Vasey’s rush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Juncus vaseyi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Creeping juniper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Juniperus horizontalis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Intermediate pinweed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Lechea intermedia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Hairy pinweed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Lechea mucronata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Wild lupine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Lupinus perennis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Bog clubmoss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Lycopodiella inundata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Hairy waterclover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Marsilea vestita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Millet grass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Milium effusum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Sensitive briar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Mimosa nuttallii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Partridge berry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Mitchella repens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Naked miterwort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Mitella nuda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Mat muhly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Muhlenbergia richardsonis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Small sundrops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Oenothera perennis</w:t>
            </w:r>
          </w:p>
        </w:tc>
      </w:tr>
      <w:tr>
        <w:trPr>
          <w:trHeight w:val="330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Fragile prickly-pear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Opuntia fragilis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Frenchgrass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Orbexilum onobrychis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Clustered broomrape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Orobanche fasciculata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One-sided shinleaf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Orthilia secunda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Rough-leaved ricegrass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Oryzopsis asperifolia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Cinnamon fern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Osmundastrum cinnamomeum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Philadelphia panic grass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Panicum philadelphicum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Arrow arum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Peltandra virginica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Cobaea beardtongue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Penstemon cobaea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Slender beardtongue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Penstemon gracilis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Tube beardtongue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Penstemon tubaeflorus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Wild dill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Perideridia americana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Long beechfern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Phegopteris connectilis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Fameflower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Phemeranthus parviflorus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Rough-seeded fameflower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Phemeranthus rugospermus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Mountain ricegrass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Piptatherum pungens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Wood orchid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Platanthera clavellata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Hooker’s orchid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Platanthera hookeri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Green fringed orchid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Platanthera lacera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Eastern prairie fringed orchid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Platanthera leucophaea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Woodland Bluegrass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Poa saltuensis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Clammyweed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Polansia jamesii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Crossleaf milkwort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Polygala cruciata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Pink milkwort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Polygala incarnata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Purple milkwort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Polygala polygama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Hairy Solomon’s-seal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Polygonatum pubescens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Jointweed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Polygonella articulata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White-stemmed pondweed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Potamogeton praelongus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Silverweed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Potentilla anserina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Pennsylvania cinquefoil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Potentilla pensylvanica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Stem flower dewberry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Rubus caulifloris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Washington dewberry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Rubus celer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Swamp dewberry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Rubus hispidus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Recurved blackberry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Rubus recurvans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New England blackberry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Rubus semisetosus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Bottomland dewberry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Rubus serratus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Uniform bristleberry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Rubus uniformis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Shining willow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Salix lucida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Smith’s bulrush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Schoenoplectiella smithii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Downy skullcap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Scutellaria incana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Veined skullcap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Scutellaria nervosa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Wild stonecrop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Sedum ternatum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Meadow spikemoss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Selaginella eclipes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Knotweed bristlegrass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Setaria parviflora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Annual skeletonweed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Shinneroseris rostata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Three-toothed cinquefoil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Sibbaldiopsis tridentata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Needle-pointed blue-eyed grass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Sisyrinchium mucronatum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Rough-leaved goldenrod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Solidago patula</w:t>
            </w:r>
          </w:p>
        </w:tc>
      </w:tr>
      <w:tr>
        <w:trPr>
          <w:trHeight w:val="330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Bog goldenrod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Solidago uliginosa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Yellow-lipped ladies-tresses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Spiranthes lucida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Hooded ladies-tresses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Spiranthes romanzoffiana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Little ladies-tresses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Spiranthes tuberosa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Spring ladies-tresses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Spiranthes vernalis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Rough-leaved hedge-nettle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Stachys aspera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Pickering morning-glory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Stylisma pickeringii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Snowberry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Symphoricarpos albus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Waxy meadowrue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Thalictrum amphibolum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Western spiderwort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Tradescantia occidentalis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Small bladderwort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Utricularia minor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Sessile-leaf bellwort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Uvularia sessilifolia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Low sweet blueberry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Vaccinium angustifolium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Velvetleaf blueberry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Vaccinium myrtilloides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American brookline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Veronica americana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Maple-leaved arrowwood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Viburnum acerifolium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Spurred violet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Viola adunca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Large-leaved violet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Viola blanda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Frost grape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Vitis vulpina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Rusty woodsia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Woodsia ilvensis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Oregon woodsia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Woodsia oregana</w:t>
            </w:r>
          </w:p>
        </w:tc>
      </w:tr>
    </w:tbl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77.3(2)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Threatened plant species: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1426"/>
        <w:gridCol w:w="4882"/>
        <w:gridCol w:w="4882"/>
      </w:tblGrid>
      <w:tr>
        <w:trPr>
          <w:trHeight w:val="270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/>
                <w:i w:val="false"/>
                <w:color w:val="000000"/>
                <w:sz w:val="20"/>
              </w:rPr>
              <w:t>Common Name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/>
                <w:i w:val="false"/>
                <w:color w:val="000000"/>
                <w:sz w:val="20"/>
              </w:rPr>
              <w:t>Scientific Name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Slender three-seeded mercury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Acalypha gracilens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Northern wild monkshood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Aconitum noveboracense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Round-stemmed false foxglove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Agalinis gattingeri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Inland serviceberry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Amelanchier interior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Fragrant false indigo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Amorpha nana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Woolly milkweed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Asclepias lanuginosa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Oval-leaved milkweed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Asclepias ovalifolia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Narrow-leaved milkweed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Asclepias stenophylla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Pawpaw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Asimina triloba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Water parsnip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Berula erecta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Watershield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Brasenia schreberi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Poppy mallow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Callirhoe triangulata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Water-starwort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Callitriche heterophylla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Low bindweed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Calystegia spithamaea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Assiniboine sedge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Carex assininboinensis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Carey’s sedge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Carex careyana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Fibrous-root sedge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Carex communis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Spreading sedge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Carex laxiculmis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Delicate sedge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Carex leptalea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Yellow sedge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Carex lurida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Sterile sedge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Carex sterilis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Quill sedge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Carex tenera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Shaved sedge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Carex tonsa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Wood’s sedge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Carex woodii</w:t>
            </w:r>
          </w:p>
        </w:tc>
      </w:tr>
      <w:tr>
        <w:trPr>
          <w:trHeight w:val="330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Pink turtlehead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Chelone obliqua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Marsh cinquefoil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Comarum palustre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Dayflower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Commelina erecta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Bunchberry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Cornus canadensis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Fireberry hawthorn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Crataegus chrysocarpa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Waxy-fruited hawthorn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Crataegus pruinosa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Showy lady’s slipper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Cypripedium reginae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Shrubby cinquefoil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Dasiphora fruticosa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Silvery spleenwort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Deparia acrostichoides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Northern panic-grass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Dichanthelium boreale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Slim-leaved panic-grass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Dichanthelium linearifolium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Narrow-leaved spleenwort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Diplazium pynocarpon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Glandular wood fern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Dryopteris intermedia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Oval spikerush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Eleocharis ovata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Woodland horsetail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Equisetum sylvaticum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Yellow trout lily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Erythronium americanum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Upland boneset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Eupatorium sessilifolium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Slender fimbry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Fimbristylis autumnalis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Blue ash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Fraxinus quadrangulata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Bog bedstraw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Galium labradoricum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Oak fern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Gymnocarpium dryopteris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Needle-and-thread grass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Hesperostipa comata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Green violet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Hybanthus concolor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Winterberry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Ilex verticillata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Twinleaf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Jeffersonia diphylla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Green rush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Juncus greenii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Dwarf dandelion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Krigia virginica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Prairie bush clover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Lespedeza leptostachya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Cleft conobea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Leucospora multifida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Twinflower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Linnaea borealis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Whiskbroom parsley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Lomatium foeniculaceum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Western parsley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Lomatium orientale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Running clubmoss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Lycopodium clavatum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Bunchflower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Melanthium virginicum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Ten-petaled blazingstar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Mentzelia decapetala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Bog buckbean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Menyanthes trifoliata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Northern lungwort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Mertensia paniculata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Rock sandwort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Minuartia michauxii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Pinesap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Monotropa hypopithys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Southern adder’s-tongue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Ophioglossum vulgatum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Royal fern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Osmunda regalis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Purple cliffbrake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Pellaea atropurpurea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White beardtongue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Penstemon albidus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Broad beech fern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Phegopteris hexagonoptera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Northern bog orchid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Platanthera aquilonis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Western prairie fringed orchid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Platanthera praeclara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Purple fringed orchid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Platanthera psycodes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Bog bluegrass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Poa paludigena</w:t>
            </w:r>
          </w:p>
        </w:tc>
      </w:tr>
      <w:tr>
        <w:trPr>
          <w:trHeight w:val="330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Nodding rattlesnake-root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Prenanthes crepidinea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Canada plum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Prunus nigra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Sand cherry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Prunus pumila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Pink shinleaf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Pyrola asarifolia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Meadow beauty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Rhexia virginica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Northern currant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Ribes hudsonianum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Wood’s rose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Rosa woodsii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Garden dewberry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Rubus aboriginum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Short-stalked dewberry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Rubus curtipes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Southern dewberry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Rubus enslenii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Iron River dewberry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Rubus ferrofluvius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Common dewberry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Rubus flagellaris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Fuller’s bristly dewberry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Rubus fulleri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Downy dewberry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Rubus satis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Widgeon grass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Ruppia cirrhosa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Bog willow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Salix pedicellaris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Leathery grapefern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Sceptridium multifidum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Low nutrush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Scleria verticillata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Buffaloberry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Sheperdia argentea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Scarlet globemallow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Sphaeralcea coccinea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Rush aster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Symphyotrichum boreale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Large arrowgrass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Triglochin maritima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Small arrowgrass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Triglochin palustris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Black arrowwood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Viburnum molle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Lance-leaved violet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Viola lanceolata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Macloskey’s violet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Viola macloskeyi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Kidney-leaved violet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Viola renifolia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Summer grape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Vitis aestivalis</w:t>
            </w:r>
          </w:p>
        </w:tc>
      </w:tr>
      <w:tr>
        <w:trPr>
          <w:trHeight w:val="255" w:hRule="atLeast"/>
        </w:trPr>
        <w:tc>
          <w:tcPr>
            <w:tcW w:w="142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0"/>
              </w:rPr>
              <w:t>Yellow-eyed grass</w:t>
            </w:r>
          </w:p>
        </w:tc>
        <w:tc>
          <w:tcPr>
            <w:tcW w:w="488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0"/>
              </w:rPr>
              <w:t>Xyris torta</w:t>
            </w:r>
          </w:p>
        </w:tc>
      </w:tr>
    </w:tbl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0267D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5/13/26, effective 6/17/26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