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Endangered and threatened animals.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natural resource commission, in consultation with scientists with specialized knowledge and experience, has determined the following animal species to be endangered or threatened in Iowa: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Endangered animal species: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7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Common Name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Scientific Name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Mammals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Southern Bog Lemming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Synaptomys cooperi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Myotis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Myotis septentrionalis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Indiana Myotis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Myotis sodalis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Spotted Skunk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Spilogale interrupta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Birds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Piping Plover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Charadrius melodus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Fish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Lake Sturgeon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Acipenser fulvescens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Pallid Sturgeon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Scaphirhynchus albus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Silvery Minnow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Hybognathus argyritis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Sturgeon Chub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Macrhybopsis gelida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Sicklefin Chub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Macrhybopsis meeki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Pearl Dace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Margariscus nachtriebi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Pugnose Shiner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Miniellus anogenus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Blacknose Shiner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Notropis heterolepis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Ghost Shiner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Paranotropis buchanani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Starhead Topminnow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dispar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Topminnow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sciadicus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Crystal Darter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Crystallaria asprella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Bluntnose Darter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chlorosoma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Least Darter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Etheostoma microperca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Reptiles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Great Plains Skink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Plestiodon obsoletus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Hog-nosed 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Heterodon nasicus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Eastern Copperhead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Agkistrodon contortrix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Prairie Rattlesnake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Crotalus viridis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Eastern Massasauga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Sistrurus catenatus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Massasauga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Sistrurus tergeminus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 Turtle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Glyptemis insculpta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Mud Turtle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Kinosternon flavescens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Amphibians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Blue-spotted Salamander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Ambystoma laterale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Bumble Bees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Rusty Patched Bumble Bee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Bombus affinis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Butterflies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Mottled Duskywing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Gesta martialis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Arogos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Atrytone arogos</w:t>
            </w:r>
          </w:p>
        </w:tc>
      </w:tr>
      <w:tr>
        <w:trPr>
          <w:trHeight w:val="45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Dusted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Atrytonopsis hianna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Dakota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Hesperia dacotae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Ottoe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Hesperia ottoe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Poweshiek Skipperling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Oarisma poweshiek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Mulberry Wing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Poanes massasoit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Damselflies and Dragonflies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Prairie Bluet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Coenagrion angulatum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Land Snails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Bluff Vertigo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Vertigo meramecensis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Iowa Pleistocene Snail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Discus macclintocki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Fresh Water Mussels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Slippershell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Alasmidonta viridis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Spectaclecase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Cumberlandia monodonta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Purple Wartyback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Cyclonaias tuberculata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Spike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Eurynia dilatata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Sheepnose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Plethobasus cyphyus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Round Pigtoe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Pleurobema sintoxia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Salamander Mussel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Simpsonaias ambigua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Threatened animal species: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7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Common Name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Scientific Name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Mammals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White-tailed Jackrabbit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Lepus townsendii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Pocket Gopher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Geomys bursarius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Pocket Mouse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Perognathus flavescens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 American Least Shrew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Cryptotis parvus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Little Brown Myotis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Myotis lucifugus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Tricolored Bat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Perimyotis subflavus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Birds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Chuck-will’s-widow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Antrostomus carolinensis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King Rail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Rallus elegans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Least Tern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Sternula antillarum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Tern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Chlidonias niger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Forster’s Tern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Sterna forsteri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Long-eared Owl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Asio otus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Short-eared Owl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Asio flammeus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Fish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Chestnut Lamprey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Ichthyomyzon castaneus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American Eel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Anguilla rostrata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Skipjack Herring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Alosa chrysochloris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Weed Shiner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Alburnops texanus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Redfin Shiner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Lythrurus umbratilis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Topeka Shiner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Miniellus topeka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Freckled Madtom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Noturus nocturnus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Pugnose Minnow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Opsopoeodus emiliae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Pirate Perch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Aphredoderus sayanus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Redfin Pickerel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Esox americanus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Trout-perch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Percopsis omiscomaycus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Banded Killifish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Fundulus diaphanus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Mottled Sculpin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Cottus bairdii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Sand Darter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Ammocrypta clara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Burbot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Lota lota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Reptiles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 Glass Lizard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Ophisaurus attenuatus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Wormsnake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Carphophis vermis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Speckled Kingsnake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Lampropeltis holbrooki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Plain-bellied Watersnake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Nerodia erythrogaster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Diamond-backed Watersnake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Nerodia rhombifer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Gophersnake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Pituophis catenifer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Graham’s Crayfish Snake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Regina grahamii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Blanding’s Turtle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Emydoidea blandingii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Ornate Box Turtle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Terrapene ornata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Eastern Musk Turtle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Sternotherus odoratus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Amphibians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Mudpuppy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Necturus maculosus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Eastern Newt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Notophthalmus viridescens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Butterflies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Two-spotted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Euphyes bimacula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Crossline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Limochores origenes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Leonard’s Skipper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Hesperia leonardus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Olympia Marble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Euchloe olympia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Regal Fritillary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Argynnis idalia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Baltimore Checkerspot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Euphydryas phaeton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Damselflies and Dragonflies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Taiga Bluet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Coenagrion resolutum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Sioux Snaketail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Ophiogomphus smithi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Westfall’s Snaketail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Ophiogomphus westfalli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Plains Emerald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Somatochlora ensigera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Land Snails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Midwest Pleistocene Vertigo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Vertigo arthuri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55" w:hRule="atLeast"/>
        </w:trPr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  <w:u w:val="single"/>
              </w:rPr>
              <w:t>Fresh Water Mussels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Mucket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Ortmanniana ligamentina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Higgins’ Eye Pearlymussel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Lampsilis higginsi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Sandshell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Lampsilis teres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Monkeyface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Theliderma metanevra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Pistolgrip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Tritogonia verrucosa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Ellipse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Venustaconcha ellipsiformis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