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Licenses—fees.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as otherwise provided by law, a person shall not fish, trap, hunt, harvest, pursue, catch, kill, take in any manner, use, have possession of, sell, or transport all or a part of any wild animal, bird, game, turtle, or fish, the protection and regulation of which is desirable for the conservation of resources of the state, without first obtaining a license for that purpose and paying a fee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Residents.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Fishing license, annual — $21.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Fishing license, three-year — $63.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Fishing license, seven-day — $14.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Fishing license, one-day — $8.75.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Third-line fishing permit, annual — $12.50.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Fishing license, lifetime, 65 years of age or older — $62.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Fishing license, lifetime, disabled veteran or POW — $5.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Paddlefish fishing license, annual — $24.50.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Trout fishing fee — $13.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Boundary waters sport trotline license, annual — $25.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Hunting license, annual — $21.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l.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Hunting license, annual, including the wildlife habitat fee — $34.50.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Hunting license, three-year, including the wildlife habitat fee — $103.75.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n.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Hunting license, lifetime, 65 years of age or older — $62.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o.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Combination hunting and fishing license, annual, including the wildlife habitat fee — $55.50.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p.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Combination hunting and fishing license, lifetime, disabled veteran or POW — $5.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q.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Deer hunting license — $31.50.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r.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First antlerless deer license — $26.75.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s.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Additional antlerless deer license — $12.50.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t.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Wildlife habitat fee — $13.50.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u.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Migratory game bird fee — $10.50.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v.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Wild turkey hunting license — $27.75.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w.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Fur harvester license, annual — $25.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x.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Fur harvester license, annual, including the wildlife habitat fee — $38.75.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y.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Fur harvester license, annual, under 16 years of age — $5.75.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z.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Fur harvester license, lifetime, 65 years of age or older — $62.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Fur harvester license, lifetime, disabled veteran — $59.50.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Fur dealer license, annual — $277.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Aquaculture unit license, annual — $31.50.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Retail bait dealer license, annual — $37.75.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Wholesale bait dealer license, annual — $153.75.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Game breeder license, annual — $18.75.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Taxidermy license, annual — $18.75.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Trout fishing license, lifetime, 65 years of age or older — $66.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Trout fishing license, lifetime, disabled veteran — $66.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Fishing license, annual, veteran — $5.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Combination hunting and fishing license, annual, veteran — $5.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Nonresidents.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Fishing license, annual — $48.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Fishing license, seven-day — $37.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Fishing license, three-day — $19.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Fishing license, one-day — $10.50.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Third-line fishing permit, annual — $12.50.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Paddlefish fishing license, annual — $49.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Trout fishing fee — $16.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Boundary waters sport trotline license, annual — $49.75.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Hunting license, annual — $135.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Hunting license, annual, including the wildlife habitat fee — $149.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Hunting license, annual, under 18 years of age — $31.50.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l.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Hunting license, annual, under 18 years of age, including the wildlife habitat fee — $45.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Hunting license, five-day (not applicable to deer or wild turkey seasons) — $78.50.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n.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Hunting license, five-day, including the wildlife habitat fee (not applicable to deer or wild turkey seasons) — $92.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o.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Deer hunting license, antlered or any-sex deer — $362.75.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p.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Deer hunting license, antlerless-deer-only, required with the purchase of an antlered or any-sex deer hunting license — $153.75.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q.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Deer hunting license, antlerless-deer-only — $276.50.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r.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Preference point issued under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483A.7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483A.8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/>
          <w:color w:val="000000"/>
          <w:sz w:val="22"/>
        </w:rPr>
        <w:t>“e”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— $61.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s.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Holiday deer hunting license issued under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483A.8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(6),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antlerless-deer-only — $92.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t.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Wildlife habitat fee — $13.50.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u.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Migratory game bird fee — $10.50.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v.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Wild turkey hunting license, annual — $122.75.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w.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Fur harvester license, annual — $243.50.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x.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Fur harvester license, annual, including the wildlife habitat fee — $257.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y.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Fur dealer license, annual — $615.75.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z.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Fur dealer license, one-day, one location — $307.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Location permit for fur dealer — $69.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Aquaculture unit license, annual — $69.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Retail bait dealer license, annual — $153.75.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Wholesale bait dealer license, annual — $307.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Game breeder license, annual — $32.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Taxidermy license, annual — $32.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7893C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6/5/24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0263D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12/15/26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0264D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83A.7.pdf" Type="http://schemas.openxmlformats.org/officeDocument/2006/relationships/hyperlink" Id="rId4"/>
    <Relationship TargetMode="External" Target="https://www.legis.iowa.gov/docs/ico/chapter/483A.8.pdf" Type="http://schemas.openxmlformats.org/officeDocument/2006/relationships/hyperlink" Id="rId5"/>
    <Relationship TargetMode="External" Target="https://www.legis.iowa.gov/docs/ico/chapter/483A.8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