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(484B,484C)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Hunting preserve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hunting preserve operator’s registration may, following review and inspection, be issued to a person or organization that, upon application, complies with all requirements established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484B.4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484C.7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as applicable, and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84B.4.pdf" Type="http://schemas.openxmlformats.org/officeDocument/2006/relationships/hyperlink" Id="rId4"/>
    <Relationship TargetMode="External" Target="https://www.legis.iowa.gov/docs/ico/chapter/484C.7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