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571—112.15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(481A,484C)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Duration of quarantine.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positive test result for CWD will result in a minimum of a five-year quarantine on the preserve and all remaining animals located within the infected preserve. No animal movement in or out of the preserve can occur during the quarantine period.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0283D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6/17/26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