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571—111.1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481A.1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project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take, acquire and possess live wildlife for natural resource-based educational programs and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means a license for the purpose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organization or person that possesses a valid permit issued by the department under Iowa Code section </w:t>
      </w:r>
      <w:hyperlink r:id="rId5">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“Scientific collector’s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take, for scientific purposes only, any birds, nests, eggs, mammals, amphibians, reptiles, fish, invertebrates, plants or parts thereof that are protected by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“Wildlife rehabilitation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take and temporarily possess injured, sick or orphaned authorized wildlife species with the sole intent to return the animal to its natural habitat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“Wildlife salvage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possess, for natural resource education programs or scientific studies, authorized protected wildlife species that have died as the result of natural causes or accidents, were legally taken, or were donated specimens that have been legally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A.1.pdf" Type="http://schemas.openxmlformats.org/officeDocument/2006/relationships/hyperlink" Id="rId4"/>
    <Relationship TargetMode="External" Target="https://www.legis.iowa.gov/docs/ico/chapter/481A.6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