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481—380.7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Official communications.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official communications, including submissions and requests, go to the Boiler and Pressure Vessel Board, Department of Inspections, Appeals, and Licensing, 6200 Park Avenue, Suite 100, Des Moines, Iowa 50321.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0255D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4/23/26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