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481—380.5</w:t>
      </w:r>
      <w:r>
        <w:rPr>
          <w:rFonts w:ascii="Times New Roman" w:hAnsi="Times New Roman"/>
          <w:b/>
          <w:i w:val="false"/>
          <w:color w:val="000000"/>
          <w:sz w:val="22"/>
        </w:rPr>
        <w:t xml:space="preserve">(17A,89) </w:t>
      </w:r>
      <w:r>
        <w:rPr>
          <w:rFonts w:ascii="Times New Roman" w:hAnsi="Times New Roman"/>
          <w:b/>
          <w:i w:val="false"/>
          <w:color w:val="000000"/>
          <w:sz w:val="22"/>
        </w:rPr>
        <w:t xml:space="preserve">Procedures for waivers in addition to 7—Chapter 2504.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380.5(1)</w:t>
      </w:r>
      <w:r>
        <w:rPr>
          <w:rFonts w:ascii="Times New Roman" w:hAnsi="Times New Roman"/>
          <w:b w:val="false"/>
          <w:i w:val="false"/>
          <w:color w:val="000000"/>
          <w:sz w:val="22"/>
        </w:rPr>
        <w:t> </w:t>
      </w:r>
      <w:r>
        <w:rPr>
          <w:rFonts w:ascii="Times New Roman" w:hAnsi="Times New Roman"/>
          <w:b w:val="false"/>
          <w:i/>
          <w:color w:val="000000"/>
          <w:sz w:val="22"/>
        </w:rPr>
        <w:t xml:space="preserve">Filing petition. </w:t>
      </w:r>
      <w:r>
        <w:rPr>
          <w:rFonts w:ascii="Times New Roman" w:hAnsi="Times New Roman"/>
          <w:b w:val="false"/>
          <w:i w:val="false"/>
          <w:color w:val="000000"/>
          <w:sz w:val="22"/>
        </w:rPr>
        <w:t>A petition is deemed filed when it is received in the board’s office. A petition and related materials for consideration should be sent to the Boiler and Pressure Vessel Board, Department of Inspections, Appeals, and Licensing, 6200 Park Avenue, Suite 100, Des Moines, Iowa 50321.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380.5(2)</w:t>
      </w:r>
      <w:r>
        <w:rPr>
          <w:rFonts w:ascii="Times New Roman" w:hAnsi="Times New Roman"/>
          <w:b w:val="false"/>
          <w:i w:val="false"/>
          <w:color w:val="000000"/>
          <w:sz w:val="22"/>
        </w:rPr>
        <w:t> </w:t>
      </w:r>
      <w:r>
        <w:rPr>
          <w:rFonts w:ascii="Times New Roman" w:hAnsi="Times New Roman"/>
          <w:b w:val="false"/>
          <w:i/>
          <w:color w:val="000000"/>
          <w:sz w:val="22"/>
        </w:rPr>
        <w:t xml:space="preserve">Content of petition. </w:t>
      </w:r>
      <w:r>
        <w:rPr>
          <w:rFonts w:ascii="Times New Roman" w:hAnsi="Times New Roman"/>
          <w:b w:val="false"/>
          <w:i w:val="false"/>
          <w:color w:val="000000"/>
          <w:sz w:val="22"/>
        </w:rPr>
        <w:t>A petition for waiver shall include the state boiler identification number of the relevant object. The required form for a petition for waiver is available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380.5(3)</w:t>
      </w:r>
      <w:r>
        <w:rPr>
          <w:rFonts w:ascii="Times New Roman" w:hAnsi="Times New Roman"/>
          <w:b w:val="false"/>
          <w:i w:val="false"/>
          <w:color w:val="000000"/>
          <w:sz w:val="22"/>
        </w:rPr>
        <w:t> </w:t>
      </w:r>
      <w:r>
        <w:rPr>
          <w:rFonts w:ascii="Times New Roman" w:hAnsi="Times New Roman"/>
          <w:b w:val="false"/>
          <w:i/>
          <w:color w:val="000000"/>
          <w:sz w:val="22"/>
        </w:rPr>
        <w:t xml:space="preserve">Posting of orders granting waivers. </w:t>
      </w:r>
      <w:r>
        <w:rPr>
          <w:rFonts w:ascii="Times New Roman" w:hAnsi="Times New Roman"/>
          <w:b w:val="false"/>
          <w:i w:val="false"/>
          <w:color w:val="000000"/>
          <w:sz w:val="22"/>
        </w:rPr>
        <w:t>The order or a copy of the order granting a waiver shall be conspicuously and permanently posted in the room where the object is installed.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380.5(4)</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r>
        <w:rPr>
          <w:rFonts w:ascii="Times New Roman" w:hAnsi="Times New Roman"/>
          <w:b w:val="false"/>
          <w:i w:val="false"/>
          <w:color w:val="000000"/>
          <w:sz w:val="22"/>
        </w:rPr>
        <w:t>Violation of a condition in a waiver order is a violation of the particular rule for which the waiver was granted. The recipient of a waiver under this rule who violates a condition of the waiver may be subject to the same remedies or penalties as a person who violates the rule at issue.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0255D</w:t>
      </w:r>
      <w:r>
        <w:rPr>
          <w:rFonts w:ascii="Times New Roman" w:hAnsi="Times New Roman"/>
          <w:b w:val="false"/>
          <w:i w:val="false"/>
          <w:color w:val="000000"/>
          <w:sz w:val="16"/>
        </w:rPr>
        <w:t>, IAB 5/13/26, effective 4/23/26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