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Financial management of the program.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 take new applications for the program that would cause expenditures of the program to exceed the budgeted amount.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Limit expenditure of program funds to services for those individuals determined to be eligible individuals and for related administrative costs.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Allocate available funds for eligible individuals’ services in a manner that allows for funding for all eligible individuals’ services authorized by the administrator without exceeding the department’s funding limits.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administrator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Limit annual expenditures for each eligible individual to the amount identified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225D.2(2)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Limit length of service through the program to the amount identified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225D.2(2)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Limit payment for applied behavior analysis services to an hourly or equivalent quarter-hour unit rate that is equal to the contracted rate currently paid by Medicaid for applied behavior analysis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 provide financial compensation to RAP for care coordination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25D.2.pdf" Type="http://schemas.openxmlformats.org/officeDocument/2006/relationships/hyperlink" Id="rId4"/>
    <Relationship TargetMode="External" Target="https://www.legis.iowa.gov/docs/ico/chapter/225D.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