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261—80.2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“Authority”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economic development authority created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authority.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business”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the definition of “eligible taxpayer”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“Feedstock”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includes carbon dioxide that is processed or refined in the state of Iowa and suitable for sustainable aviation fuel production without further enhancement.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“Foreign adversary”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foreign government or a foreign nongovernment person as determined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15 CFR §7.4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15 CFR §791.4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at any time on or after March 4, 2024, and that is listed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15 CFR §7.4(a)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15 CFR §791.4(a) at any time on or after March 4,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“Foreign adversary entity”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foreign business subject to the jurisdiction of or organized under the laws of a foreign adversary or a foreign business owned, directed, or controlled by a foreign adversary.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“Foreign business”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9I.1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“Renewable chemical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renewable chemical production tax credit program administered pursuant to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15.315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15.322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261—Chapter 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“SAF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sustainable aviation fuel production tax credit program administered pursuant to Iowa Code sections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“Sustainable aviation fuel”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15.531(5)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“Tax incentives”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tax credits the authority awards to an eligible business as detailed in the agreement entered into pursuant to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.105.pdf" Type="http://schemas.openxmlformats.org/officeDocument/2006/relationships/hyperlink" Id="rId4"/>
    <Relationship TargetMode="External" Target="https://www.legis.iowa.gov/docs/ico/chapter/15.531.pdf" Type="http://schemas.openxmlformats.org/officeDocument/2006/relationships/hyperlink" Id="rId5"/>
    <Relationship TargetMode="External" Target="https://www.legis.iowa.gov/docs/ico/chapter/15.531.pdf" Type="http://schemas.openxmlformats.org/officeDocument/2006/relationships/hyperlink" Id="rId6"/>
    <Relationship TargetMode="External" Target="https://www.legis.iowa.gov/docs/ico/chapter/9I.1.pdf" Type="http://schemas.openxmlformats.org/officeDocument/2006/relationships/hyperlink" Id="rId7"/>
    <Relationship TargetMode="External" Target="https://www.legis.iowa.gov/docs/ico/chapter/15.315.pdf" Type="http://schemas.openxmlformats.org/officeDocument/2006/relationships/hyperlink" Id="rId8"/>
    <Relationship TargetMode="External" Target="https://www.legis.iowa.gov/docs/ico/chapter/15.322.pdf" Type="http://schemas.openxmlformats.org/officeDocument/2006/relationships/hyperlink" Id="rId9"/>
    <Relationship TargetMode="External" Target="https://www.legis.iowa.gov/docs/iac/chapter/261.81.pdf" Type="http://schemas.openxmlformats.org/officeDocument/2006/relationships/hyperlink" Id="rId10"/>
    <Relationship TargetMode="External" Target="https://www.legis.iowa.gov/docs/ico/chapter/15.530.pdf" Type="http://schemas.openxmlformats.org/officeDocument/2006/relationships/hyperlink" Id="rId11"/>
    <Relationship TargetMode="External" Target="https://www.legis.iowa.gov/docs/ico/chapter/15.535.pdf" Type="http://schemas.openxmlformats.org/officeDocument/2006/relationships/hyperlink" Id="rId12"/>
    <Relationship TargetMode="External" Target="https://www.legis.iowa.gov/docs/ico/chapter/15.531.pdf" Type="http://schemas.openxmlformats.org/officeDocument/2006/relationships/hyperlink" Id="rId13"/>
    <Relationship TargetMode="External" Target="https://www.legis.iowa.gov/docs/ico/chapter/15.532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