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351—6.5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Dual executive branch compensation prohibited.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this rule,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“Employment with a second executive branch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services provided as an independent contractor with another executive branch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“Executive branch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“agency of state government” or “state agency”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However, the legislative branch is not considered an agency of state government or state agency for purposes of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Exceptions.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prohibition on receiving simultaneous compensation from more than one executive branch agency does not apply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Employment with any governmental entity other than simultaneous employment with two or more executive branch agencies.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in the Iowa national guard.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official or employee who is interchanged from one executive branch agency to another executive branch agency pursuant to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unless the official or employee is simultaneously receiving compensation from both the receiving agency and the sending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Serving on the board, commission, or authority of two or more executive branch agencies.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Reporting form.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official or employee of the executive branch who accepts simultaneous employment with another executive branch agency will file Form Dual-Comp within 20 business days of accepting employment with the second executive branch agency. The form will be filed with the board. The failure to timely file Form Dual-Comp may subject the executive branch official or employee to board sanctions.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4/29/26, effective 6/3/26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B.2B.pdf" Type="http://schemas.openxmlformats.org/officeDocument/2006/relationships/hyperlink" Id="rId4"/>
    <Relationship TargetMode="External" Target="https://www.legis.iowa.gov/docs/ico/chapter/68B.2.pdf" Type="http://schemas.openxmlformats.org/officeDocument/2006/relationships/hyperlink" Id="rId5"/>
    <Relationship TargetMode="External" Target="https://www.legis.iowa.gov/docs/ico/chapter/68B.2B.pdf" Type="http://schemas.openxmlformats.org/officeDocument/2006/relationships/hyperlink" Id="rId6"/>
    <Relationship TargetMode="External" Target="https://www.legis.iowa.gov/docs/ico/chapter/28D.pdf" Type="http://schemas.openxmlformats.org/officeDocument/2006/relationships/hyperlink" Id="rId7"/>
    <Relationship TargetMode="External" Target="https://www.legis.iowa.gov/docs/ico/chapter/68B.2B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