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351—6.4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(68B)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advice.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6.4(1)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Advice requested.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Persons subject to the authority of the board under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68B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may first seek advice or guidance from the board concerning the legality of action or conduct potentially affected by Iowa Code chapter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68B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6.4(2)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Declaratory order.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Persons may also seek board guidance concerning the application of a statute or rule under the board’s jurisdiction to a specific factual situation through the petition for declaratory order.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68B.32A(12)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0237D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4/29/26, effective 6/3/26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68B.pdf" Type="http://schemas.openxmlformats.org/officeDocument/2006/relationships/hyperlink" Id="rId4"/>
    <Relationship TargetMode="External" Target="https://www.legis.iowa.gov/docs/ico/chapter/68B.pdf" Type="http://schemas.openxmlformats.org/officeDocument/2006/relationships/hyperlink" Id="rId5"/>
    <Relationship TargetMode="External" Target="https://www.legis.iowa.gov/docs/ico/chapter/68B.32A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