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351—6.11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(68B)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Prohibition on receipt of an honorarium.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purposes of this rule, the following definitions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“Honorarium”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payment of compensation or the giving of anything of value to an official or employee in relation to a speaking engagement.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“Restricted donor”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68B.2(24)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6.11(2)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Exceptions.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official or employee may receive and accept an honorarium provided that the honorarium consists of: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 of actual expenses for registration, food, beverages, travel, or lodging paid in return for participation on a panel or for a speaking engagement at a meeting. The expenses will relate directly to the day or days on which the official or employee has participation or speaking responsibilities.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Receipt of a nonmonetary item or a series of nonmonetary items that the official or employee donates within 30 days of receipt to any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public body;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bona fide educational or charitable organization;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of administrative services. Items donated to the department of administrative services will be disposed of by assignment to state agencies for official use or by public sale.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 to an official or employee for services rendered as part of a bona fide private business, trade, or profession in which the official or employee is engaged so long as both of the following conditions are met: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payment is commensurate with the actual services rendered;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payment is being made due to a special expertise or other qualification the recipient possesses separate from the recipient’s status as a public official or public employee.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6.11(3)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Solicitation prohibited.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official or employee will not solicit, demand, or otherwise request an honorarium from a restricted donor.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68B.32A(13)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0237D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4/29/26, effective 6/3/26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8B.2.pdf" Type="http://schemas.openxmlformats.org/officeDocument/2006/relationships/hyperlink" Id="rId4"/>
    <Relationship TargetMode="External" Target="https://www.legis.iowa.gov/docs/ico/chapter/68B.23.pdf" Type="http://schemas.openxmlformats.org/officeDocument/2006/relationships/hyperlink" Id="rId5"/>
    <Relationship TargetMode="External" Target="https://www.legis.iowa.gov/docs/ico/chapter/68B.32A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