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of chapter.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68B.32A(13)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this chapter establishes rules relating to ethical conduct for the executive branch of state government and other political subdivisions.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68B.32A(13)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32A.pdf" Type="http://schemas.openxmlformats.org/officeDocument/2006/relationships/hyperlink" Id="rId4"/>
    <Relationship TargetMode="External" Target="https://www.legis.iowa.gov/docs/ico/chapter/68B.32.pdf" Type="http://schemas.openxmlformats.org/officeDocument/2006/relationships/hyperlink" Id="rId5"/>
    <Relationship TargetMode="External" Target="https://www.legis.iowa.gov/docs/ico/chapter/68B.32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